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403-ПП/4171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4171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Шкаф для одежды, инвентарный номер: 4872, местонахождение: Челябинская обл., Агаповский район, с.Агаповка, ул.Труда, д.9а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Шкаф для одежды, инвентарный номер: 4872, местонахождение: Челябинская обл., Агаповский район, с.Агаповка, ул.Труда, д.9а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2089.00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2,08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